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044565" cy="4694555"/>
            <wp:effectExtent l="0" t="0" r="635" b="4445"/>
            <wp:docPr id="1" name="Picture 1" descr="q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c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/>
        </w:rPr>
      </w:pPr>
    </w:p>
    <w:p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drawing>
          <wp:inline distT="0" distB="0" distL="114300" distR="114300">
            <wp:extent cx="6036310" cy="4254500"/>
            <wp:effectExtent l="0" t="0" r="8890" b="0"/>
            <wp:docPr id="6" name="Picture 6" descr="q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q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drawing>
          <wp:inline distT="0" distB="0" distL="114300" distR="114300">
            <wp:extent cx="6047105" cy="4723130"/>
            <wp:effectExtent l="0" t="0" r="10795" b="1270"/>
            <wp:docPr id="5" name="Picture 5" descr="q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qc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/>
        </w:rPr>
      </w:pPr>
    </w:p>
    <w:p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drawing>
          <wp:inline distT="0" distB="0" distL="114300" distR="114300">
            <wp:extent cx="6047105" cy="4256405"/>
            <wp:effectExtent l="0" t="0" r="10795" b="10795"/>
            <wp:docPr id="4" name="Picture 4" descr="q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qc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drawing>
          <wp:inline distT="0" distB="0" distL="114300" distR="114300">
            <wp:extent cx="6047105" cy="4531360"/>
            <wp:effectExtent l="0" t="0" r="10795" b="2540"/>
            <wp:docPr id="3" name="Picture 3" descr="q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qc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/>
        </w:rPr>
      </w:pPr>
    </w:p>
    <w:p>
      <w:r>
        <w:rPr>
          <w:rFonts w:hint="default"/>
          <w:sz w:val="28"/>
          <w:szCs w:val="28"/>
          <w:lang w:val="en-US"/>
        </w:rPr>
        <w:drawing>
          <wp:inline distT="0" distB="0" distL="114300" distR="114300">
            <wp:extent cx="6047105" cy="4535170"/>
            <wp:effectExtent l="0" t="0" r="10795" b="11430"/>
            <wp:docPr id="2" name="Picture 2" descr="q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c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020" w:right="964" w:bottom="1134" w:left="1417" w:header="720" w:footer="7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6C6E8C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375B02E2"/>
    <w:rsid w:val="41AB0E58"/>
    <w:rsid w:val="4F6C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qFormat="1"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qFormat="1" w:unhideWhenUsed="0" w:uiPriority="0" w:semiHidden="0" w:name="List Bullet 3"/>
    <w:lsdException w:unhideWhenUsed="0" w:uiPriority="0" w:semiHidden="0" w:name="List Bullet 4"/>
    <w:lsdException w:qFormat="1" w:unhideWhenUsed="0" w:uiPriority="0" w:semiHidden="0" w:name="List Bullet 5"/>
    <w:lsdException w:unhideWhenUsed="0" w:uiPriority="0" w:semiHidden="0" w:name="List Number 2"/>
    <w:lsdException w:qFormat="1"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qFormat="1"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qFormat="1" w:unhideWhenUsed="0" w:uiPriority="0" w:semiHidden="0" w:name="List Continue"/>
    <w:lsdException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qFormat="1"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qFormat="1"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qFormat="1"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unhideWhenUsed="0" w:uiPriority="0" w:semiHidden="0" w:name="Table Grid 6"/>
    <w:lsdException w:qFormat="1" w:unhideWhenUsed="0" w:uiPriority="0" w:semiHidden="0" w:name="Table Grid 7"/>
    <w:lsdException w:unhideWhenUsed="0" w:uiPriority="0" w:semiHidden="0" w:name="Table Grid 8"/>
    <w:lsdException w:qFormat="1"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60" w:semiHidden="0" w:name="Light Shading"/>
    <w:lsdException w:qFormat="1"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unhideWhenUsed="0" w:uiPriority="60" w:semiHidden="0" w:name="Light Shading Accent 1"/>
    <w:lsdException w:qFormat="1"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66" w:semiHidden="0" w:name="Medium List 2 Accent 1"/>
    <w:lsdException w:unhideWhenUsed="0" w:uiPriority="67" w:semiHidden="0" w:name="Medium Grid 1 Accent 1"/>
    <w:lsdException w:qFormat="1"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qFormat="1"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qFormat="1" w:unhideWhenUsed="0" w:uiPriority="73" w:semiHidden="0" w:name="Colorful Grid Accent 2"/>
    <w:lsdException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unhideWhenUsed="0" w:uiPriority="61" w:semiHidden="0" w:name="Light List Accent 4"/>
    <w:lsdException w:qFormat="1" w:unhideWhenUsed="0" w:uiPriority="62" w:semiHidden="0" w:name="Light Grid Accent 4"/>
    <w:lsdException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qFormat="1" w:unhideWhenUsed="0" w:uiPriority="64" w:semiHidden="0" w:name="Medium Shading 2 Accent 5"/>
    <w:lsdException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qFormat="1" w:unhideWhenUsed="0" w:uiPriority="64" w:semiHidden="0" w:name="Medium Shading 2 Accent 6"/>
    <w:lsdException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rPr>
      <w:rFonts w:cs="Constantia" w:asciiTheme="minorHAnsi" w:hAnsiTheme="minorHAnsi" w:eastAsiaTheme="minorEastAsia"/>
      <w:b/>
      <w:bCs/>
      <w:sz w:val="400"/>
      <w:szCs w:val="200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 w:val="0"/>
      <w:bCs w:val="0"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b w:val="0"/>
      <w:bCs w:val="0"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 w:val="0"/>
      <w:bCs w:val="0"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 w:val="0"/>
      <w:bCs w:val="0"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 w:val="0"/>
      <w:bCs w:val="0"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 w:val="0"/>
      <w:bCs w:val="0"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 w:val="0"/>
      <w:bCs w:val="0"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uiPriority w:val="0"/>
    <w:rPr>
      <w:sz w:val="16"/>
      <w:szCs w:val="16"/>
    </w:rPr>
  </w:style>
  <w:style w:type="paragraph" w:styleId="14">
    <w:name w:val="Block Text"/>
    <w:basedOn w:val="1"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qFormat/>
    <w:uiPriority w:val="0"/>
    <w:pPr>
      <w:spacing w:after="120"/>
    </w:pPr>
  </w:style>
  <w:style w:type="paragraph" w:styleId="16">
    <w:name w:val="Body Text 2"/>
    <w:basedOn w:val="1"/>
    <w:uiPriority w:val="0"/>
    <w:pPr>
      <w:spacing w:after="120" w:line="480" w:lineRule="auto"/>
    </w:pPr>
  </w:style>
  <w:style w:type="paragraph" w:styleId="17">
    <w:name w:val="Body Text 3"/>
    <w:basedOn w:val="1"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uiPriority w:val="0"/>
    <w:pPr>
      <w:ind w:firstLine="420" w:firstLineChars="100"/>
    </w:pPr>
  </w:style>
  <w:style w:type="paragraph" w:styleId="19">
    <w:name w:val="Body Text Indent"/>
    <w:basedOn w:val="1"/>
    <w:uiPriority w:val="0"/>
    <w:pPr>
      <w:spacing w:after="120"/>
      <w:ind w:left="420" w:leftChars="200"/>
    </w:pPr>
  </w:style>
  <w:style w:type="paragraph" w:styleId="20">
    <w:name w:val="Body Text First Indent 2"/>
    <w:basedOn w:val="19"/>
    <w:uiPriority w:val="0"/>
    <w:pPr>
      <w:ind w:firstLine="420" w:firstLineChars="200"/>
    </w:pPr>
  </w:style>
  <w:style w:type="paragraph" w:styleId="21">
    <w:name w:val="Body Text Indent 2"/>
    <w:basedOn w:val="1"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24">
    <w:name w:val="Closing"/>
    <w:basedOn w:val="1"/>
    <w:uiPriority w:val="0"/>
    <w:pPr>
      <w:ind w:left="100" w:leftChars="2100"/>
    </w:pPr>
  </w:style>
  <w:style w:type="character" w:styleId="25">
    <w:name w:val="annotation reference"/>
    <w:basedOn w:val="11"/>
    <w:uiPriority w:val="0"/>
    <w:rPr>
      <w:sz w:val="21"/>
      <w:szCs w:val="21"/>
    </w:rPr>
  </w:style>
  <w:style w:type="paragraph" w:styleId="26">
    <w:name w:val="annotation text"/>
    <w:basedOn w:val="1"/>
    <w:uiPriority w:val="0"/>
    <w:pPr>
      <w:jc w:val="left"/>
    </w:pPr>
  </w:style>
  <w:style w:type="paragraph" w:styleId="27">
    <w:name w:val="annotation subject"/>
    <w:basedOn w:val="26"/>
    <w:next w:val="26"/>
    <w:uiPriority w:val="0"/>
    <w:rPr>
      <w:b w:val="0"/>
      <w:bCs w:val="0"/>
    </w:rPr>
  </w:style>
  <w:style w:type="paragraph" w:styleId="28">
    <w:name w:val="Date"/>
    <w:basedOn w:val="1"/>
    <w:next w:val="1"/>
    <w:uiPriority w:val="0"/>
    <w:pPr>
      <w:ind w:left="100" w:leftChars="2500"/>
    </w:pPr>
  </w:style>
  <w:style w:type="paragraph" w:styleId="29">
    <w:name w:val="Document Map"/>
    <w:basedOn w:val="1"/>
    <w:uiPriority w:val="0"/>
    <w:pPr>
      <w:shd w:val="clear" w:color="auto" w:fill="000080"/>
    </w:pPr>
  </w:style>
  <w:style w:type="paragraph" w:styleId="30">
    <w:name w:val="E-mail Signature"/>
    <w:basedOn w:val="1"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qFormat/>
    <w:uiPriority w:val="0"/>
    <w:rPr>
      <w:vertAlign w:val="superscript"/>
    </w:rPr>
  </w:style>
  <w:style w:type="paragraph" w:styleId="33">
    <w:name w:val="endnote text"/>
    <w:basedOn w:val="1"/>
    <w:qFormat/>
    <w:uiPriority w:val="0"/>
    <w:pPr>
      <w:snapToGrid w:val="0"/>
      <w:jc w:val="left"/>
    </w:pPr>
  </w:style>
  <w:style w:type="paragraph" w:styleId="34">
    <w:name w:val="envelope address"/>
    <w:basedOn w:val="1"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qFormat/>
    <w:uiPriority w:val="0"/>
    <w:rPr>
      <w:color w:val="800080"/>
      <w:u w:val="single"/>
    </w:rPr>
  </w:style>
  <w:style w:type="paragraph" w:styleId="3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uiPriority w:val="0"/>
    <w:rPr>
      <w:vertAlign w:val="superscript"/>
    </w:rPr>
  </w:style>
  <w:style w:type="paragraph" w:styleId="39">
    <w:name w:val="footnote text"/>
    <w:basedOn w:val="1"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uiPriority w:val="0"/>
  </w:style>
  <w:style w:type="paragraph" w:styleId="42">
    <w:name w:val="HTML Address"/>
    <w:basedOn w:val="1"/>
    <w:uiPriority w:val="0"/>
    <w:rPr>
      <w:i/>
      <w:iCs/>
    </w:rPr>
  </w:style>
  <w:style w:type="character" w:styleId="43">
    <w:name w:val="HTML Cite"/>
    <w:basedOn w:val="11"/>
    <w:uiPriority w:val="0"/>
    <w:rPr>
      <w:i/>
      <w:iCs/>
    </w:rPr>
  </w:style>
  <w:style w:type="character" w:styleId="44">
    <w:name w:val="HTML Code"/>
    <w:basedOn w:val="11"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uiPriority w:val="0"/>
    <w:rPr>
      <w:i/>
      <w:iCs/>
    </w:rPr>
  </w:style>
  <w:style w:type="character" w:styleId="46">
    <w:name w:val="HTML Keyboard"/>
    <w:basedOn w:val="11"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uiPriority w:val="0"/>
    <w:rPr>
      <w:rFonts w:ascii="Courier New" w:hAnsi="Courier New" w:cs="Courier New"/>
    </w:rPr>
  </w:style>
  <w:style w:type="character" w:styleId="49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uiPriority w:val="0"/>
    <w:rPr>
      <w:i/>
      <w:iCs/>
    </w:rPr>
  </w:style>
  <w:style w:type="character" w:styleId="51">
    <w:name w:val="Hyperlink"/>
    <w:basedOn w:val="11"/>
    <w:uiPriority w:val="0"/>
    <w:rPr>
      <w:color w:val="0000FF"/>
      <w:u w:val="single"/>
    </w:rPr>
  </w:style>
  <w:style w:type="paragraph" w:styleId="52">
    <w:name w:val="index 1"/>
    <w:basedOn w:val="1"/>
    <w:next w:val="1"/>
    <w:uiPriority w:val="0"/>
  </w:style>
  <w:style w:type="paragraph" w:styleId="53">
    <w:name w:val="index 2"/>
    <w:basedOn w:val="1"/>
    <w:next w:val="1"/>
    <w:uiPriority w:val="0"/>
    <w:pPr>
      <w:ind w:left="200" w:leftChars="200"/>
    </w:pPr>
  </w:style>
  <w:style w:type="paragraph" w:styleId="54">
    <w:name w:val="index 3"/>
    <w:basedOn w:val="1"/>
    <w:next w:val="1"/>
    <w:uiPriority w:val="0"/>
    <w:pPr>
      <w:ind w:left="400" w:leftChars="400"/>
    </w:pPr>
  </w:style>
  <w:style w:type="paragraph" w:styleId="55">
    <w:name w:val="index 4"/>
    <w:basedOn w:val="1"/>
    <w:next w:val="1"/>
    <w:uiPriority w:val="0"/>
    <w:pPr>
      <w:ind w:left="600" w:leftChars="600"/>
    </w:pPr>
  </w:style>
  <w:style w:type="paragraph" w:styleId="56">
    <w:name w:val="index 5"/>
    <w:basedOn w:val="1"/>
    <w:next w:val="1"/>
    <w:uiPriority w:val="0"/>
    <w:pPr>
      <w:ind w:left="800" w:leftChars="800"/>
    </w:pPr>
  </w:style>
  <w:style w:type="paragraph" w:styleId="57">
    <w:name w:val="index 6"/>
    <w:basedOn w:val="1"/>
    <w:next w:val="1"/>
    <w:uiPriority w:val="0"/>
    <w:pPr>
      <w:ind w:left="1000" w:leftChars="1000"/>
    </w:pPr>
  </w:style>
  <w:style w:type="paragraph" w:styleId="58">
    <w:name w:val="index 7"/>
    <w:basedOn w:val="1"/>
    <w:next w:val="1"/>
    <w:uiPriority w:val="0"/>
    <w:pPr>
      <w:ind w:left="1200" w:leftChars="1200"/>
    </w:pPr>
  </w:style>
  <w:style w:type="paragraph" w:styleId="59">
    <w:name w:val="index 8"/>
    <w:basedOn w:val="1"/>
    <w:next w:val="1"/>
    <w:uiPriority w:val="0"/>
    <w:pPr>
      <w:ind w:left="1400" w:leftChars="1400"/>
    </w:pPr>
  </w:style>
  <w:style w:type="paragraph" w:styleId="60">
    <w:name w:val="index 9"/>
    <w:basedOn w:val="1"/>
    <w:next w:val="1"/>
    <w:uiPriority w:val="0"/>
    <w:pPr>
      <w:ind w:left="1600" w:leftChars="1600"/>
    </w:pPr>
  </w:style>
  <w:style w:type="paragraph" w:styleId="61">
    <w:name w:val="index heading"/>
    <w:basedOn w:val="1"/>
    <w:next w:val="52"/>
    <w:uiPriority w:val="0"/>
    <w:rPr>
      <w:rFonts w:ascii="Arial" w:hAnsi="Arial" w:cs="Arial"/>
      <w:b w:val="0"/>
      <w:bCs w:val="0"/>
    </w:rPr>
  </w:style>
  <w:style w:type="character" w:styleId="62">
    <w:name w:val="line number"/>
    <w:basedOn w:val="11"/>
    <w:uiPriority w:val="0"/>
  </w:style>
  <w:style w:type="paragraph" w:styleId="63">
    <w:name w:val="List"/>
    <w:basedOn w:val="1"/>
    <w:uiPriority w:val="0"/>
    <w:pPr>
      <w:ind w:left="200" w:hanging="200" w:hangingChars="200"/>
    </w:pPr>
  </w:style>
  <w:style w:type="paragraph" w:styleId="64">
    <w:name w:val="List 2"/>
    <w:basedOn w:val="1"/>
    <w:uiPriority w:val="0"/>
    <w:pPr>
      <w:ind w:left="100" w:leftChars="200" w:hanging="200" w:hangingChars="200"/>
    </w:pPr>
  </w:style>
  <w:style w:type="paragraph" w:styleId="65">
    <w:name w:val="List 3"/>
    <w:basedOn w:val="1"/>
    <w:uiPriority w:val="0"/>
    <w:pPr>
      <w:ind w:left="100" w:leftChars="400" w:hanging="200" w:hangingChars="200"/>
    </w:pPr>
  </w:style>
  <w:style w:type="paragraph" w:styleId="66">
    <w:name w:val="List 4"/>
    <w:basedOn w:val="1"/>
    <w:uiPriority w:val="0"/>
    <w:pPr>
      <w:ind w:left="100" w:leftChars="600" w:hanging="200" w:hangingChars="200"/>
    </w:pPr>
  </w:style>
  <w:style w:type="paragraph" w:styleId="67">
    <w:name w:val="List 5"/>
    <w:basedOn w:val="1"/>
    <w:uiPriority w:val="0"/>
    <w:pPr>
      <w:ind w:left="100" w:leftChars="800" w:hanging="200" w:hangingChars="200"/>
    </w:pPr>
  </w:style>
  <w:style w:type="paragraph" w:styleId="68">
    <w:name w:val="List Bullet"/>
    <w:basedOn w:val="1"/>
    <w:uiPriority w:val="0"/>
    <w:pPr>
      <w:numPr>
        <w:ilvl w:val="0"/>
        <w:numId w:val="1"/>
      </w:numPr>
    </w:pPr>
  </w:style>
  <w:style w:type="paragraph" w:styleId="69">
    <w:name w:val="List Bullet 2"/>
    <w:basedOn w:val="1"/>
    <w:uiPriority w:val="0"/>
    <w:pPr>
      <w:numPr>
        <w:ilvl w:val="0"/>
        <w:numId w:val="2"/>
      </w:numPr>
    </w:pPr>
  </w:style>
  <w:style w:type="paragraph" w:styleId="70">
    <w:name w:val="List Bullet 3"/>
    <w:basedOn w:val="1"/>
    <w:qFormat/>
    <w:uiPriority w:val="0"/>
    <w:pPr>
      <w:numPr>
        <w:ilvl w:val="0"/>
        <w:numId w:val="3"/>
      </w:numPr>
    </w:pPr>
  </w:style>
  <w:style w:type="paragraph" w:styleId="71">
    <w:name w:val="List Bullet 4"/>
    <w:basedOn w:val="1"/>
    <w:uiPriority w:val="0"/>
    <w:pPr>
      <w:numPr>
        <w:ilvl w:val="0"/>
        <w:numId w:val="4"/>
      </w:numPr>
    </w:pPr>
  </w:style>
  <w:style w:type="paragraph" w:styleId="72">
    <w:name w:val="List Bullet 5"/>
    <w:basedOn w:val="1"/>
    <w:qFormat/>
    <w:uiPriority w:val="0"/>
    <w:pPr>
      <w:numPr>
        <w:ilvl w:val="0"/>
        <w:numId w:val="5"/>
      </w:numPr>
    </w:pPr>
  </w:style>
  <w:style w:type="paragraph" w:styleId="73">
    <w:name w:val="List Continue"/>
    <w:basedOn w:val="1"/>
    <w:qFormat/>
    <w:uiPriority w:val="0"/>
    <w:pPr>
      <w:spacing w:after="120"/>
      <w:ind w:left="420" w:leftChars="200"/>
    </w:pPr>
  </w:style>
  <w:style w:type="paragraph" w:styleId="74">
    <w:name w:val="List Continue 2"/>
    <w:basedOn w:val="1"/>
    <w:uiPriority w:val="0"/>
    <w:pPr>
      <w:spacing w:after="120"/>
      <w:ind w:left="840" w:leftChars="400"/>
    </w:pPr>
  </w:style>
  <w:style w:type="paragraph" w:styleId="75">
    <w:name w:val="List Continue 3"/>
    <w:basedOn w:val="1"/>
    <w:qFormat/>
    <w:uiPriority w:val="0"/>
    <w:pPr>
      <w:spacing w:after="120"/>
      <w:ind w:left="1260" w:leftChars="600"/>
    </w:pPr>
  </w:style>
  <w:style w:type="paragraph" w:styleId="76">
    <w:name w:val="List Continue 4"/>
    <w:basedOn w:val="1"/>
    <w:qFormat/>
    <w:uiPriority w:val="0"/>
    <w:pPr>
      <w:spacing w:after="120"/>
      <w:ind w:left="1680" w:leftChars="800"/>
    </w:pPr>
  </w:style>
  <w:style w:type="paragraph" w:styleId="77">
    <w:name w:val="List Continue 5"/>
    <w:basedOn w:val="1"/>
    <w:uiPriority w:val="0"/>
    <w:pPr>
      <w:spacing w:after="120"/>
      <w:ind w:left="2100" w:leftChars="1000"/>
    </w:pPr>
  </w:style>
  <w:style w:type="paragraph" w:styleId="78">
    <w:name w:val="List Number"/>
    <w:basedOn w:val="1"/>
    <w:uiPriority w:val="0"/>
    <w:pPr>
      <w:numPr>
        <w:ilvl w:val="0"/>
        <w:numId w:val="6"/>
      </w:numPr>
    </w:pPr>
  </w:style>
  <w:style w:type="paragraph" w:styleId="79">
    <w:name w:val="List Number 2"/>
    <w:basedOn w:val="1"/>
    <w:uiPriority w:val="0"/>
    <w:pPr>
      <w:numPr>
        <w:ilvl w:val="0"/>
        <w:numId w:val="7"/>
      </w:numPr>
    </w:pPr>
  </w:style>
  <w:style w:type="paragraph" w:styleId="80">
    <w:name w:val="List Number 3"/>
    <w:basedOn w:val="1"/>
    <w:qFormat/>
    <w:uiPriority w:val="0"/>
    <w:pPr>
      <w:numPr>
        <w:ilvl w:val="0"/>
        <w:numId w:val="8"/>
      </w:numPr>
    </w:pPr>
  </w:style>
  <w:style w:type="paragraph" w:styleId="81">
    <w:name w:val="List Number 4"/>
    <w:basedOn w:val="1"/>
    <w:uiPriority w:val="0"/>
    <w:pPr>
      <w:numPr>
        <w:ilvl w:val="0"/>
        <w:numId w:val="9"/>
      </w:numPr>
    </w:pPr>
  </w:style>
  <w:style w:type="paragraph" w:styleId="82">
    <w:name w:val="List Number 5"/>
    <w:basedOn w:val="1"/>
    <w:uiPriority w:val="0"/>
    <w:pPr>
      <w:numPr>
        <w:ilvl w:val="0"/>
        <w:numId w:val="10"/>
      </w:numPr>
    </w:pPr>
  </w:style>
  <w:style w:type="paragraph" w:styleId="83">
    <w:name w:val="macro"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basedOn w:val="1"/>
    <w:uiPriority w:val="0"/>
    <w:rPr>
      <w:sz w:val="24"/>
      <w:szCs w:val="24"/>
    </w:rPr>
  </w:style>
  <w:style w:type="paragraph" w:styleId="86">
    <w:name w:val="Normal Indent"/>
    <w:basedOn w:val="1"/>
    <w:uiPriority w:val="0"/>
    <w:pPr>
      <w:ind w:firstLine="420" w:firstLineChars="200"/>
    </w:pPr>
  </w:style>
  <w:style w:type="paragraph" w:styleId="87">
    <w:name w:val="Note Heading"/>
    <w:basedOn w:val="1"/>
    <w:next w:val="1"/>
    <w:qFormat/>
    <w:uiPriority w:val="0"/>
    <w:pPr>
      <w:jc w:val="center"/>
    </w:pPr>
  </w:style>
  <w:style w:type="character" w:styleId="88">
    <w:name w:val="page number"/>
    <w:basedOn w:val="11"/>
    <w:qFormat/>
    <w:uiPriority w:val="0"/>
  </w:style>
  <w:style w:type="paragraph" w:styleId="89">
    <w:name w:val="Plain Text"/>
    <w:basedOn w:val="1"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uiPriority w:val="0"/>
  </w:style>
  <w:style w:type="paragraph" w:styleId="91">
    <w:name w:val="Signature"/>
    <w:basedOn w:val="1"/>
    <w:qFormat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 w:val="0"/>
      <w:bCs w:val="0"/>
      <w:kern w:val="28"/>
      <w:sz w:val="32"/>
      <w:szCs w:val="32"/>
    </w:rPr>
  </w:style>
  <w:style w:type="table" w:styleId="94">
    <w:name w:val="Table 3D effects 1"/>
    <w:basedOn w:val="12"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qFormat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uiPriority w:val="0"/>
    <w:pPr>
      <w:ind w:left="420" w:leftChars="200"/>
    </w:pPr>
  </w:style>
  <w:style w:type="paragraph" w:styleId="129">
    <w:name w:val="table of figures"/>
    <w:basedOn w:val="1"/>
    <w:next w:val="1"/>
    <w:uiPriority w:val="0"/>
    <w:pPr>
      <w:ind w:leftChars="200" w:hanging="200" w:hangingChars="200"/>
    </w:pPr>
  </w:style>
  <w:style w:type="table" w:styleId="130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 w:val="0"/>
      <w:bCs w:val="0"/>
      <w:sz w:val="32"/>
      <w:szCs w:val="32"/>
    </w:rPr>
  </w:style>
  <w:style w:type="paragraph" w:styleId="141">
    <w:name w:val="toa heading"/>
    <w:basedOn w:val="1"/>
    <w:next w:val="1"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uiPriority w:val="0"/>
  </w:style>
  <w:style w:type="paragraph" w:styleId="143">
    <w:name w:val="toc 2"/>
    <w:basedOn w:val="1"/>
    <w:next w:val="1"/>
    <w:uiPriority w:val="0"/>
    <w:pPr>
      <w:ind w:left="420" w:leftChars="200"/>
    </w:pPr>
  </w:style>
  <w:style w:type="paragraph" w:styleId="144">
    <w:name w:val="toc 3"/>
    <w:basedOn w:val="1"/>
    <w:next w:val="1"/>
    <w:uiPriority w:val="0"/>
    <w:pPr>
      <w:ind w:left="840" w:leftChars="400"/>
    </w:pPr>
  </w:style>
  <w:style w:type="paragraph" w:styleId="145">
    <w:name w:val="toc 4"/>
    <w:basedOn w:val="1"/>
    <w:next w:val="1"/>
    <w:uiPriority w:val="0"/>
    <w:pPr>
      <w:ind w:left="1260" w:leftChars="600"/>
    </w:pPr>
  </w:style>
  <w:style w:type="paragraph" w:styleId="146">
    <w:name w:val="toc 5"/>
    <w:basedOn w:val="1"/>
    <w:next w:val="1"/>
    <w:qFormat/>
    <w:uiPriority w:val="0"/>
    <w:pPr>
      <w:ind w:left="1680" w:leftChars="800"/>
    </w:pPr>
  </w:style>
  <w:style w:type="paragraph" w:styleId="147">
    <w:name w:val="toc 6"/>
    <w:basedOn w:val="1"/>
    <w:next w:val="1"/>
    <w:uiPriority w:val="0"/>
    <w:pPr>
      <w:ind w:left="2100" w:leftChars="1000"/>
    </w:pPr>
  </w:style>
  <w:style w:type="paragraph" w:styleId="148">
    <w:name w:val="toc 7"/>
    <w:basedOn w:val="1"/>
    <w:next w:val="1"/>
    <w:qFormat/>
    <w:uiPriority w:val="0"/>
    <w:pPr>
      <w:ind w:left="2520" w:leftChars="1200"/>
    </w:pPr>
  </w:style>
  <w:style w:type="paragraph" w:styleId="149">
    <w:name w:val="toc 8"/>
    <w:basedOn w:val="1"/>
    <w:next w:val="1"/>
    <w:uiPriority w:val="0"/>
    <w:pPr>
      <w:ind w:left="2940" w:leftChars="1400"/>
    </w:pPr>
  </w:style>
  <w:style w:type="paragraph" w:styleId="150">
    <w:name w:val="toc 9"/>
    <w:basedOn w:val="1"/>
    <w:next w:val="1"/>
    <w:uiPriority w:val="0"/>
    <w:pPr>
      <w:ind w:left="3360" w:leftChars="1600"/>
    </w:pPr>
  </w:style>
  <w:style w:type="table" w:styleId="151">
    <w:name w:val="Light Shading"/>
    <w:basedOn w:val="12"/>
    <w:qFormat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qFormat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qFormat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qFormat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qFormat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qFormat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qFormat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qFormat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qFormat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qFormat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qFormat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qFormat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qFormat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qFormat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qFormat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qFormat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qFormat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qFormat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qFormat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qFormat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Office_11.2.0.11486_F1E327BC-269C-435d-A152-05C5408002CA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2023-02-27T13:51:00Z</dcterms:created>
  <dc:creator>ADMIN</dc:creator>
  <cp:lastModifiedBy>Huong Thuy Pham</cp:lastModifiedBy>
  <dcterms:modified xsi:type="dcterms:W3CDTF">2023-02-27T14:04:09Z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1033-11.2.0.11486</vt:lpwstr>
  </property>
  <property fmtid="{D5CDD505-2E9C-101B-9397-08002B2CF9AE}" pid="3" name="ICV">
    <vt:lpwstr>364F06F5908E4082A99757AEEE8BF65B</vt:lpwstr>
  </property>
</Properties>
</file>