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7156450"/>
            <wp:effectExtent l="0" t="0" r="4445" b="635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7059295"/>
            <wp:effectExtent l="0" t="0" r="4445" b="8255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5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3040" cy="7115175"/>
            <wp:effectExtent l="0" t="0" r="3810" b="9525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b="17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bookmarkStart w:id="0" w:name="_GoBack"/>
      <w:bookmarkEnd w:id="0"/>
    </w:p>
    <w:p/>
    <w:p/>
    <w:p/>
    <w:p/>
    <w:p/>
    <w:p/>
    <w:p/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7074535"/>
            <wp:effectExtent l="0" t="0" r="4445" b="12065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b="198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230" cy="7022465"/>
            <wp:effectExtent l="0" t="0" r="7620" b="6985"/>
            <wp:docPr id="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b="25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012BD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65629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1C6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3424936"/>
    <w:rsid w:val="039B5D21"/>
    <w:rsid w:val="04D2464A"/>
    <w:rsid w:val="05191407"/>
    <w:rsid w:val="057E12AE"/>
    <w:rsid w:val="06021586"/>
    <w:rsid w:val="06446399"/>
    <w:rsid w:val="06854AC8"/>
    <w:rsid w:val="076D7D43"/>
    <w:rsid w:val="08E62B15"/>
    <w:rsid w:val="09413934"/>
    <w:rsid w:val="095C73FF"/>
    <w:rsid w:val="0A3E04D0"/>
    <w:rsid w:val="0AD8269C"/>
    <w:rsid w:val="0B8E6BB5"/>
    <w:rsid w:val="0BAD4D96"/>
    <w:rsid w:val="0BD4009C"/>
    <w:rsid w:val="0BD70392"/>
    <w:rsid w:val="0BFD1C81"/>
    <w:rsid w:val="0C2E2E4E"/>
    <w:rsid w:val="0C306B4A"/>
    <w:rsid w:val="0CDF7272"/>
    <w:rsid w:val="0D8A2758"/>
    <w:rsid w:val="0DB41637"/>
    <w:rsid w:val="0E032B02"/>
    <w:rsid w:val="0F681B14"/>
    <w:rsid w:val="0F7927BF"/>
    <w:rsid w:val="0FD766D7"/>
    <w:rsid w:val="102B3189"/>
    <w:rsid w:val="10663744"/>
    <w:rsid w:val="10D55413"/>
    <w:rsid w:val="10F30313"/>
    <w:rsid w:val="11266729"/>
    <w:rsid w:val="12317DDC"/>
    <w:rsid w:val="12C75046"/>
    <w:rsid w:val="131E453F"/>
    <w:rsid w:val="133B048D"/>
    <w:rsid w:val="138A61E1"/>
    <w:rsid w:val="13B3466C"/>
    <w:rsid w:val="140553A6"/>
    <w:rsid w:val="142D787E"/>
    <w:rsid w:val="1458528A"/>
    <w:rsid w:val="14A17ADB"/>
    <w:rsid w:val="154A4C01"/>
    <w:rsid w:val="164030C5"/>
    <w:rsid w:val="169C390A"/>
    <w:rsid w:val="170A2319"/>
    <w:rsid w:val="17214FEE"/>
    <w:rsid w:val="18693D41"/>
    <w:rsid w:val="189661B5"/>
    <w:rsid w:val="18B03525"/>
    <w:rsid w:val="18D322F6"/>
    <w:rsid w:val="18F01D9C"/>
    <w:rsid w:val="196A13C7"/>
    <w:rsid w:val="1A194D89"/>
    <w:rsid w:val="1A704669"/>
    <w:rsid w:val="1AA47D17"/>
    <w:rsid w:val="1B06450A"/>
    <w:rsid w:val="1B2E69B8"/>
    <w:rsid w:val="1B3640EE"/>
    <w:rsid w:val="1B7560EF"/>
    <w:rsid w:val="1BDB0DF0"/>
    <w:rsid w:val="1C253B91"/>
    <w:rsid w:val="1CE713C4"/>
    <w:rsid w:val="1DB83FA7"/>
    <w:rsid w:val="1DC01924"/>
    <w:rsid w:val="1DCF4F25"/>
    <w:rsid w:val="1EA27E28"/>
    <w:rsid w:val="1EC947EE"/>
    <w:rsid w:val="1F213FE3"/>
    <w:rsid w:val="1F2D646E"/>
    <w:rsid w:val="1F8650CD"/>
    <w:rsid w:val="1FC073F1"/>
    <w:rsid w:val="20086479"/>
    <w:rsid w:val="20266EAB"/>
    <w:rsid w:val="208E5A62"/>
    <w:rsid w:val="20AF653C"/>
    <w:rsid w:val="21914B19"/>
    <w:rsid w:val="21D07DFE"/>
    <w:rsid w:val="22BD1DDB"/>
    <w:rsid w:val="23996D83"/>
    <w:rsid w:val="24726BDF"/>
    <w:rsid w:val="24EC1338"/>
    <w:rsid w:val="25132E15"/>
    <w:rsid w:val="25302161"/>
    <w:rsid w:val="25524A75"/>
    <w:rsid w:val="257D0533"/>
    <w:rsid w:val="25BE7D50"/>
    <w:rsid w:val="26BB201F"/>
    <w:rsid w:val="26C27814"/>
    <w:rsid w:val="26C43865"/>
    <w:rsid w:val="26D6582D"/>
    <w:rsid w:val="2743794E"/>
    <w:rsid w:val="27AE65D0"/>
    <w:rsid w:val="28115772"/>
    <w:rsid w:val="286C274B"/>
    <w:rsid w:val="28A61D31"/>
    <w:rsid w:val="29007B75"/>
    <w:rsid w:val="292455D8"/>
    <w:rsid w:val="29945661"/>
    <w:rsid w:val="2A6D0EE4"/>
    <w:rsid w:val="2AFF50B5"/>
    <w:rsid w:val="2BD20216"/>
    <w:rsid w:val="2BEE1600"/>
    <w:rsid w:val="2C422CCF"/>
    <w:rsid w:val="2C7116B3"/>
    <w:rsid w:val="2CBF46B8"/>
    <w:rsid w:val="2CCE48AF"/>
    <w:rsid w:val="2D204787"/>
    <w:rsid w:val="2DB21D20"/>
    <w:rsid w:val="2DE44766"/>
    <w:rsid w:val="2DF2033A"/>
    <w:rsid w:val="2DF81EC8"/>
    <w:rsid w:val="2E1616EB"/>
    <w:rsid w:val="2E7F7DCB"/>
    <w:rsid w:val="2EA37D64"/>
    <w:rsid w:val="2F3E1CF6"/>
    <w:rsid w:val="2F460D3A"/>
    <w:rsid w:val="2F5711C6"/>
    <w:rsid w:val="2F7D36FC"/>
    <w:rsid w:val="2FE723D1"/>
    <w:rsid w:val="306B488C"/>
    <w:rsid w:val="31A32589"/>
    <w:rsid w:val="31A92B6E"/>
    <w:rsid w:val="31FD6847"/>
    <w:rsid w:val="320111D1"/>
    <w:rsid w:val="32393550"/>
    <w:rsid w:val="335C0618"/>
    <w:rsid w:val="33922C9A"/>
    <w:rsid w:val="33965784"/>
    <w:rsid w:val="33CF32DF"/>
    <w:rsid w:val="34063B20"/>
    <w:rsid w:val="34E555A5"/>
    <w:rsid w:val="353A7F00"/>
    <w:rsid w:val="360F5067"/>
    <w:rsid w:val="36D84B05"/>
    <w:rsid w:val="375D0B88"/>
    <w:rsid w:val="37636EC8"/>
    <w:rsid w:val="378A58D1"/>
    <w:rsid w:val="37F9038F"/>
    <w:rsid w:val="380C65C2"/>
    <w:rsid w:val="38233FC8"/>
    <w:rsid w:val="397F0E20"/>
    <w:rsid w:val="3A7B0D60"/>
    <w:rsid w:val="3C503745"/>
    <w:rsid w:val="3CC41BF5"/>
    <w:rsid w:val="3D1E5456"/>
    <w:rsid w:val="3DC322CC"/>
    <w:rsid w:val="3DCB2402"/>
    <w:rsid w:val="3DEC05DD"/>
    <w:rsid w:val="3E2C0D5B"/>
    <w:rsid w:val="3E3A5725"/>
    <w:rsid w:val="3E73786B"/>
    <w:rsid w:val="3E8310EE"/>
    <w:rsid w:val="3ECB0EF3"/>
    <w:rsid w:val="3EED1EC5"/>
    <w:rsid w:val="3EF11AD7"/>
    <w:rsid w:val="3EF85584"/>
    <w:rsid w:val="3F920074"/>
    <w:rsid w:val="3FA867A8"/>
    <w:rsid w:val="40457FB8"/>
    <w:rsid w:val="40AF6FFC"/>
    <w:rsid w:val="412B6DD4"/>
    <w:rsid w:val="4157414E"/>
    <w:rsid w:val="42034B11"/>
    <w:rsid w:val="421A2BD1"/>
    <w:rsid w:val="42960A32"/>
    <w:rsid w:val="431D3FAB"/>
    <w:rsid w:val="43456CF3"/>
    <w:rsid w:val="438870DC"/>
    <w:rsid w:val="43ED6410"/>
    <w:rsid w:val="44D00C81"/>
    <w:rsid w:val="44DA36A5"/>
    <w:rsid w:val="455F681E"/>
    <w:rsid w:val="45774AB5"/>
    <w:rsid w:val="4711774A"/>
    <w:rsid w:val="47140E6E"/>
    <w:rsid w:val="47541B3B"/>
    <w:rsid w:val="4791583E"/>
    <w:rsid w:val="48141889"/>
    <w:rsid w:val="48E320B0"/>
    <w:rsid w:val="4AA60EF1"/>
    <w:rsid w:val="4ACE1E05"/>
    <w:rsid w:val="4B4151F7"/>
    <w:rsid w:val="4BE13B2C"/>
    <w:rsid w:val="4C273BD1"/>
    <w:rsid w:val="4C8C58EC"/>
    <w:rsid w:val="4CAA7F48"/>
    <w:rsid w:val="4D7A0630"/>
    <w:rsid w:val="4D99503B"/>
    <w:rsid w:val="4EDA505B"/>
    <w:rsid w:val="4FE24D6D"/>
    <w:rsid w:val="4FE64745"/>
    <w:rsid w:val="4FF07D8B"/>
    <w:rsid w:val="50551F9E"/>
    <w:rsid w:val="50EF0E2D"/>
    <w:rsid w:val="51EF6F53"/>
    <w:rsid w:val="5202660F"/>
    <w:rsid w:val="528221E6"/>
    <w:rsid w:val="528D4C7C"/>
    <w:rsid w:val="5427438F"/>
    <w:rsid w:val="543C509E"/>
    <w:rsid w:val="5511520E"/>
    <w:rsid w:val="55557DD0"/>
    <w:rsid w:val="560A7919"/>
    <w:rsid w:val="563C0C7D"/>
    <w:rsid w:val="582254B7"/>
    <w:rsid w:val="58D12BDA"/>
    <w:rsid w:val="58E71A65"/>
    <w:rsid w:val="58EA083B"/>
    <w:rsid w:val="595A5CF9"/>
    <w:rsid w:val="595B2747"/>
    <w:rsid w:val="59805AC6"/>
    <w:rsid w:val="59B62D02"/>
    <w:rsid w:val="5A2D0057"/>
    <w:rsid w:val="5A6A36A2"/>
    <w:rsid w:val="5A9E75EC"/>
    <w:rsid w:val="5B1736F6"/>
    <w:rsid w:val="5B5E6E0F"/>
    <w:rsid w:val="5BFC0B4B"/>
    <w:rsid w:val="5BFE250B"/>
    <w:rsid w:val="5C2B2542"/>
    <w:rsid w:val="5C4D72B7"/>
    <w:rsid w:val="5CA92B08"/>
    <w:rsid w:val="5D600C98"/>
    <w:rsid w:val="5DE85FFA"/>
    <w:rsid w:val="5E5D4D71"/>
    <w:rsid w:val="5EBE541F"/>
    <w:rsid w:val="5EE94C29"/>
    <w:rsid w:val="5F3B24AE"/>
    <w:rsid w:val="5F537DF8"/>
    <w:rsid w:val="5FD70E0C"/>
    <w:rsid w:val="60107391"/>
    <w:rsid w:val="60326EE7"/>
    <w:rsid w:val="60375DAA"/>
    <w:rsid w:val="612573ED"/>
    <w:rsid w:val="621255A1"/>
    <w:rsid w:val="621E541A"/>
    <w:rsid w:val="623C4D48"/>
    <w:rsid w:val="62AB1923"/>
    <w:rsid w:val="62B22BF2"/>
    <w:rsid w:val="63580BC3"/>
    <w:rsid w:val="63AA40A0"/>
    <w:rsid w:val="644E1150"/>
    <w:rsid w:val="65675813"/>
    <w:rsid w:val="658A71E4"/>
    <w:rsid w:val="671322C6"/>
    <w:rsid w:val="67583BF1"/>
    <w:rsid w:val="677050DC"/>
    <w:rsid w:val="67A41BDB"/>
    <w:rsid w:val="68163089"/>
    <w:rsid w:val="683F716D"/>
    <w:rsid w:val="69A54C77"/>
    <w:rsid w:val="6A310CEF"/>
    <w:rsid w:val="6A4B1C34"/>
    <w:rsid w:val="6A775746"/>
    <w:rsid w:val="6BDC43F2"/>
    <w:rsid w:val="6D471A9D"/>
    <w:rsid w:val="6D75539A"/>
    <w:rsid w:val="6DB86F4C"/>
    <w:rsid w:val="6E195A62"/>
    <w:rsid w:val="6E2C1167"/>
    <w:rsid w:val="6E3D0EAB"/>
    <w:rsid w:val="6E537E2C"/>
    <w:rsid w:val="6E750674"/>
    <w:rsid w:val="6E886B1C"/>
    <w:rsid w:val="6EA556E7"/>
    <w:rsid w:val="6EE66F53"/>
    <w:rsid w:val="6EF93DCF"/>
    <w:rsid w:val="6F12503A"/>
    <w:rsid w:val="6FAE46B3"/>
    <w:rsid w:val="6FE11B62"/>
    <w:rsid w:val="70042300"/>
    <w:rsid w:val="7066102B"/>
    <w:rsid w:val="707B6BD0"/>
    <w:rsid w:val="70A66E86"/>
    <w:rsid w:val="70E73953"/>
    <w:rsid w:val="71791168"/>
    <w:rsid w:val="723B5235"/>
    <w:rsid w:val="731A022D"/>
    <w:rsid w:val="749A5958"/>
    <w:rsid w:val="75145557"/>
    <w:rsid w:val="75440CA9"/>
    <w:rsid w:val="755A23D9"/>
    <w:rsid w:val="75B208EA"/>
    <w:rsid w:val="76083F75"/>
    <w:rsid w:val="760C1E9F"/>
    <w:rsid w:val="7670061A"/>
    <w:rsid w:val="76AB4200"/>
    <w:rsid w:val="7728510E"/>
    <w:rsid w:val="77767691"/>
    <w:rsid w:val="77911474"/>
    <w:rsid w:val="77A06EB0"/>
    <w:rsid w:val="78254712"/>
    <w:rsid w:val="78566F96"/>
    <w:rsid w:val="78CE7224"/>
    <w:rsid w:val="78D1075D"/>
    <w:rsid w:val="79277A07"/>
    <w:rsid w:val="798B32C9"/>
    <w:rsid w:val="79DF3180"/>
    <w:rsid w:val="7AC02F25"/>
    <w:rsid w:val="7B0A458C"/>
    <w:rsid w:val="7B44456A"/>
    <w:rsid w:val="7C2E7BAD"/>
    <w:rsid w:val="7DB02EE4"/>
    <w:rsid w:val="7F28123B"/>
    <w:rsid w:val="7F54686D"/>
    <w:rsid w:val="7F66101E"/>
    <w:rsid w:val="7F971F2F"/>
    <w:rsid w:val="7F991E67"/>
    <w:rsid w:val="7FAB0E9C"/>
    <w:rsid w:val="7FB012BD"/>
    <w:rsid w:val="7FC27305"/>
    <w:rsid w:val="7FD8685A"/>
    <w:rsid w:val="7FFA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SimHei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2022-07-20T00:40:00Z</dcterms:created>
  <dc:creator>ADMIN</dc:creator>
  <cp:lastModifiedBy>ADMIN</cp:lastModifiedBy>
  <dcterms:modified xsi:type="dcterms:W3CDTF">2022-07-20T00:42:42Z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8506FA968B3249D48A1397143F6E81B3</vt:lpwstr>
  </property>
</Properties>
</file>